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hAnsi="Times New Roman" w:cs="Times New Roman"/>
          <w:sz w:val="22"/>
        </w:rPr>
        <w:id w:val="-987705192"/>
        <w:placeholder>
          <w:docPart w:val="8E645A0F4CEA48F9AAE4DBB2A002D612"/>
        </w:placeholder>
        <w:date w:fullDate="2017-08-30T00:00:00Z">
          <w:dateFormat w:val="M/d/yyyy"/>
          <w:lid w:val="en-US"/>
          <w:storeMappedDataAs w:val="dateTime"/>
          <w:calendar w:val="gregorian"/>
        </w:date>
      </w:sdtPr>
      <w:sdtContent>
        <w:p w:rsidR="00C46EDE" w:rsidRPr="007675D2" w:rsidRDefault="00A26B7F">
          <w:pPr>
            <w:rPr>
              <w:rFonts w:ascii="Times New Roman" w:hAnsi="Times New Roman" w:cs="Times New Roman"/>
              <w:sz w:val="22"/>
            </w:rPr>
          </w:pPr>
          <w:r>
            <w:rPr>
              <w:rFonts w:ascii="Times New Roman" w:hAnsi="Times New Roman" w:cs="Times New Roman"/>
              <w:sz w:val="22"/>
            </w:rPr>
            <w:t>8/30/2017</w:t>
          </w:r>
        </w:p>
      </w:sdtContent>
    </w:sdt>
    <w:p w:rsidR="00C46EDE" w:rsidRPr="007675D2" w:rsidRDefault="007675D2">
      <w:pPr>
        <w:pStyle w:val="Salutation"/>
        <w:rPr>
          <w:rFonts w:ascii="Times New Roman" w:eastAsia="Arial Unicode MS" w:hAnsi="Times New Roman" w:cs="Times New Roman"/>
          <w:b w:val="0"/>
          <w:color w:val="auto"/>
          <w:sz w:val="22"/>
        </w:rPr>
      </w:pPr>
      <w:r w:rsidRPr="007675D2">
        <w:rPr>
          <w:rFonts w:ascii="Times New Roman" w:eastAsia="Arial Unicode MS" w:hAnsi="Times New Roman" w:cs="Times New Roman"/>
          <w:b w:val="0"/>
          <w:color w:val="auto"/>
          <w:sz w:val="22"/>
        </w:rPr>
        <w:t>To whom it may concern,</w:t>
      </w:r>
    </w:p>
    <w:p w:rsidR="009B1B2E" w:rsidRDefault="007675D2" w:rsidP="00A26B7F">
      <w:pPr>
        <w:spacing w:after="240" w:line="300" w:lineRule="auto"/>
        <w:rPr>
          <w:rFonts w:ascii="Times New Roman" w:hAnsi="Times New Roman" w:cs="Times New Roman"/>
          <w:sz w:val="22"/>
        </w:rPr>
      </w:pPr>
      <w:r w:rsidRPr="007675D2">
        <w:rPr>
          <w:rFonts w:ascii="Times New Roman" w:hAnsi="Times New Roman" w:cs="Times New Roman"/>
          <w:sz w:val="22"/>
        </w:rPr>
        <w:t xml:space="preserve">My daughter asked that I write to </w:t>
      </w:r>
      <w:proofErr w:type="gramStart"/>
      <w:r w:rsidRPr="007675D2">
        <w:rPr>
          <w:rFonts w:ascii="Times New Roman" w:hAnsi="Times New Roman" w:cs="Times New Roman"/>
          <w:sz w:val="22"/>
        </w:rPr>
        <w:t>you  in</w:t>
      </w:r>
      <w:proofErr w:type="gramEnd"/>
      <w:r w:rsidRPr="007675D2">
        <w:rPr>
          <w:rFonts w:ascii="Times New Roman" w:hAnsi="Times New Roman" w:cs="Times New Roman"/>
          <w:sz w:val="22"/>
        </w:rPr>
        <w:t xml:space="preserve"> hopes of strengthening her case that she and Saeed are in</w:t>
      </w:r>
      <w:r>
        <w:rPr>
          <w:rFonts w:ascii="Times New Roman" w:hAnsi="Times New Roman" w:cs="Times New Roman"/>
          <w:sz w:val="22"/>
        </w:rPr>
        <w:t>volve</w:t>
      </w:r>
      <w:r w:rsidR="00A94C76">
        <w:rPr>
          <w:rFonts w:ascii="Times New Roman" w:hAnsi="Times New Roman" w:cs="Times New Roman"/>
          <w:sz w:val="22"/>
        </w:rPr>
        <w:t>d</w:t>
      </w:r>
      <w:r>
        <w:rPr>
          <w:rFonts w:ascii="Times New Roman" w:hAnsi="Times New Roman" w:cs="Times New Roman"/>
          <w:sz w:val="22"/>
        </w:rPr>
        <w:t xml:space="preserve"> in a </w:t>
      </w:r>
      <w:r w:rsidR="00A94C76">
        <w:rPr>
          <w:rFonts w:ascii="Times New Roman" w:hAnsi="Times New Roman" w:cs="Times New Roman"/>
          <w:sz w:val="22"/>
        </w:rPr>
        <w:t>loving, complete, and exclusive</w:t>
      </w:r>
      <w:r w:rsidRPr="007675D2">
        <w:rPr>
          <w:rFonts w:ascii="Times New Roman" w:hAnsi="Times New Roman" w:cs="Times New Roman"/>
          <w:sz w:val="22"/>
        </w:rPr>
        <w:t xml:space="preserve"> relationship. I haven’t met </w:t>
      </w:r>
      <w:r>
        <w:rPr>
          <w:rFonts w:ascii="Times New Roman" w:hAnsi="Times New Roman" w:cs="Times New Roman"/>
          <w:sz w:val="22"/>
        </w:rPr>
        <w:t>Saeed as yet, but I have spoken with him, discussed him with my spouse and</w:t>
      </w:r>
      <w:r w:rsidR="00A94C76">
        <w:rPr>
          <w:rFonts w:ascii="Times New Roman" w:hAnsi="Times New Roman" w:cs="Times New Roman"/>
          <w:sz w:val="22"/>
        </w:rPr>
        <w:t xml:space="preserve"> my</w:t>
      </w:r>
      <w:r>
        <w:rPr>
          <w:rFonts w:ascii="Times New Roman" w:hAnsi="Times New Roman" w:cs="Times New Roman"/>
          <w:sz w:val="22"/>
        </w:rPr>
        <w:t xml:space="preserve"> other children; who have spoken with him at length, and I believe him</w:t>
      </w:r>
      <w:r w:rsidRPr="007675D2">
        <w:rPr>
          <w:rFonts w:ascii="Times New Roman" w:hAnsi="Times New Roman" w:cs="Times New Roman"/>
          <w:sz w:val="22"/>
        </w:rPr>
        <w:t xml:space="preserve"> be a </w:t>
      </w:r>
      <w:r>
        <w:rPr>
          <w:rFonts w:ascii="Times New Roman" w:hAnsi="Times New Roman" w:cs="Times New Roman"/>
          <w:sz w:val="22"/>
        </w:rPr>
        <w:t xml:space="preserve">respectable individual with ambition. </w:t>
      </w:r>
      <w:r w:rsidRPr="007675D2">
        <w:rPr>
          <w:rFonts w:ascii="Times New Roman" w:hAnsi="Times New Roman" w:cs="Times New Roman"/>
          <w:sz w:val="22"/>
        </w:rPr>
        <w:t xml:space="preserve"> I know my daughter loves him</w:t>
      </w:r>
      <w:r w:rsidR="00A94C76">
        <w:rPr>
          <w:rFonts w:ascii="Times New Roman" w:hAnsi="Times New Roman" w:cs="Times New Roman"/>
          <w:sz w:val="22"/>
        </w:rPr>
        <w:t xml:space="preserve"> and I believe the feeling is</w:t>
      </w:r>
      <w:r>
        <w:rPr>
          <w:rFonts w:ascii="Times New Roman" w:hAnsi="Times New Roman" w:cs="Times New Roman"/>
          <w:sz w:val="22"/>
        </w:rPr>
        <w:t xml:space="preserve"> mutual</w:t>
      </w:r>
      <w:r w:rsidR="009B1B2E">
        <w:rPr>
          <w:rFonts w:ascii="Times New Roman" w:hAnsi="Times New Roman" w:cs="Times New Roman"/>
          <w:sz w:val="22"/>
        </w:rPr>
        <w:t>.</w:t>
      </w:r>
    </w:p>
    <w:p w:rsidR="007675D2" w:rsidRPr="007675D2" w:rsidRDefault="007675D2" w:rsidP="00A26B7F">
      <w:pPr>
        <w:spacing w:after="240" w:line="300" w:lineRule="auto"/>
        <w:rPr>
          <w:rFonts w:ascii="Times New Roman" w:hAnsi="Times New Roman" w:cs="Times New Roman"/>
          <w:sz w:val="22"/>
        </w:rPr>
      </w:pPr>
      <w:r w:rsidRPr="007675D2">
        <w:rPr>
          <w:rFonts w:ascii="Times New Roman" w:hAnsi="Times New Roman" w:cs="Times New Roman"/>
          <w:sz w:val="22"/>
        </w:rPr>
        <w:t xml:space="preserve">I </w:t>
      </w:r>
      <w:r w:rsidR="009B1B2E">
        <w:rPr>
          <w:rFonts w:ascii="Times New Roman" w:hAnsi="Times New Roman" w:cs="Times New Roman"/>
          <w:sz w:val="22"/>
        </w:rPr>
        <w:t xml:space="preserve">am not familiar with the </w:t>
      </w:r>
      <w:r w:rsidRPr="007675D2">
        <w:rPr>
          <w:rFonts w:ascii="Times New Roman" w:hAnsi="Times New Roman" w:cs="Times New Roman"/>
          <w:sz w:val="22"/>
        </w:rPr>
        <w:t xml:space="preserve">issue </w:t>
      </w:r>
      <w:r w:rsidR="009B1B2E">
        <w:rPr>
          <w:rFonts w:ascii="Times New Roman" w:hAnsi="Times New Roman" w:cs="Times New Roman"/>
          <w:sz w:val="22"/>
        </w:rPr>
        <w:t>of</w:t>
      </w:r>
      <w:r w:rsidRPr="007675D2">
        <w:rPr>
          <w:rFonts w:ascii="Times New Roman" w:hAnsi="Times New Roman" w:cs="Times New Roman"/>
          <w:sz w:val="22"/>
        </w:rPr>
        <w:t xml:space="preserve"> Visa</w:t>
      </w:r>
      <w:r w:rsidR="009B1B2E">
        <w:rPr>
          <w:rFonts w:ascii="Times New Roman" w:hAnsi="Times New Roman" w:cs="Times New Roman"/>
          <w:sz w:val="22"/>
        </w:rPr>
        <w:t>s</w:t>
      </w:r>
      <w:r w:rsidRPr="007675D2">
        <w:rPr>
          <w:rFonts w:ascii="Times New Roman" w:hAnsi="Times New Roman" w:cs="Times New Roman"/>
          <w:sz w:val="22"/>
        </w:rPr>
        <w:t xml:space="preserve"> and how </w:t>
      </w:r>
      <w:r w:rsidR="009B1B2E">
        <w:rPr>
          <w:rFonts w:ascii="Times New Roman" w:hAnsi="Times New Roman" w:cs="Times New Roman"/>
          <w:sz w:val="22"/>
        </w:rPr>
        <w:t>that</w:t>
      </w:r>
      <w:r w:rsidRPr="007675D2">
        <w:rPr>
          <w:rFonts w:ascii="Times New Roman" w:hAnsi="Times New Roman" w:cs="Times New Roman"/>
          <w:sz w:val="22"/>
        </w:rPr>
        <w:t xml:space="preserve"> process works, but I do know they have been waiting for years now</w:t>
      </w:r>
      <w:r w:rsidR="009B1B2E">
        <w:rPr>
          <w:rFonts w:ascii="Times New Roman" w:hAnsi="Times New Roman" w:cs="Times New Roman"/>
          <w:sz w:val="22"/>
        </w:rPr>
        <w:t xml:space="preserve"> to be a family, which can be a strain on any relationship. But through it all, they have stayed committed to one another. Even with all the disappointment, costs to fly to Ghana, and other hindrances, </w:t>
      </w:r>
      <w:r w:rsidR="00A94C76">
        <w:rPr>
          <w:rFonts w:ascii="Times New Roman" w:hAnsi="Times New Roman" w:cs="Times New Roman"/>
          <w:sz w:val="22"/>
        </w:rPr>
        <w:t>they</w:t>
      </w:r>
      <w:r w:rsidR="009B1B2E">
        <w:rPr>
          <w:rFonts w:ascii="Times New Roman" w:hAnsi="Times New Roman" w:cs="Times New Roman"/>
          <w:sz w:val="22"/>
        </w:rPr>
        <w:t xml:space="preserve"> have endured. </w:t>
      </w:r>
      <w:r w:rsidRPr="007675D2">
        <w:rPr>
          <w:rFonts w:ascii="Times New Roman" w:hAnsi="Times New Roman" w:cs="Times New Roman"/>
          <w:sz w:val="22"/>
        </w:rPr>
        <w:t xml:space="preserve"> I know that she was extremely upset and disappointed when he was turned away the first time, but the two of them have made it </w:t>
      </w:r>
      <w:r w:rsidR="009B1B2E">
        <w:rPr>
          <w:rFonts w:ascii="Times New Roman" w:hAnsi="Times New Roman" w:cs="Times New Roman"/>
          <w:sz w:val="22"/>
        </w:rPr>
        <w:t>through</w:t>
      </w:r>
      <w:r w:rsidRPr="007675D2">
        <w:rPr>
          <w:rFonts w:ascii="Times New Roman" w:hAnsi="Times New Roman" w:cs="Times New Roman"/>
          <w:sz w:val="22"/>
        </w:rPr>
        <w:t xml:space="preserve"> and still holding on strong to each other.</w:t>
      </w:r>
    </w:p>
    <w:p w:rsidR="00C46EDE" w:rsidRDefault="009B1B2E" w:rsidP="00A26B7F">
      <w:pPr>
        <w:spacing w:after="240" w:line="30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I don’t know if this letter will be helpful in persuading anyone that the two of them should be toget</w:t>
      </w:r>
      <w:r w:rsidR="00A94C76">
        <w:rPr>
          <w:rFonts w:ascii="Times New Roman" w:hAnsi="Times New Roman" w:cs="Times New Roman"/>
          <w:sz w:val="22"/>
        </w:rPr>
        <w:t>her; or that they</w:t>
      </w:r>
      <w:r>
        <w:rPr>
          <w:rFonts w:ascii="Times New Roman" w:hAnsi="Times New Roman" w:cs="Times New Roman"/>
          <w:sz w:val="22"/>
        </w:rPr>
        <w:t xml:space="preserve"> committed</w:t>
      </w:r>
      <w:r w:rsidR="00A94C76">
        <w:rPr>
          <w:rFonts w:ascii="Times New Roman" w:hAnsi="Times New Roman" w:cs="Times New Roman"/>
          <w:sz w:val="22"/>
        </w:rPr>
        <w:t xml:space="preserve"> to each other</w:t>
      </w:r>
      <w:r>
        <w:rPr>
          <w:rFonts w:ascii="Times New Roman" w:hAnsi="Times New Roman" w:cs="Times New Roman"/>
          <w:sz w:val="22"/>
        </w:rPr>
        <w:t xml:space="preserve">. I do know that my daughter loves Saeed, that the feeling is mutual, and their relationship is a committed one and as </w:t>
      </w:r>
      <w:r w:rsidR="00A26B7F">
        <w:rPr>
          <w:rFonts w:ascii="Times New Roman" w:hAnsi="Times New Roman" w:cs="Times New Roman"/>
          <w:sz w:val="22"/>
        </w:rPr>
        <w:t>genuine</w:t>
      </w:r>
      <w:r>
        <w:rPr>
          <w:rFonts w:ascii="Times New Roman" w:hAnsi="Times New Roman" w:cs="Times New Roman"/>
          <w:sz w:val="22"/>
        </w:rPr>
        <w:t xml:space="preserve"> as any other</w:t>
      </w:r>
      <w:r w:rsidR="007675D2" w:rsidRPr="007675D2">
        <w:rPr>
          <w:rFonts w:ascii="Times New Roman" w:hAnsi="Times New Roman" w:cs="Times New Roman"/>
          <w:sz w:val="22"/>
        </w:rPr>
        <w:t xml:space="preserve">. </w:t>
      </w:r>
    </w:p>
    <w:p w:rsidR="009B1B2E" w:rsidRPr="007675D2" w:rsidRDefault="009B1B2E" w:rsidP="007675D2">
      <w:pPr>
        <w:spacing w:line="30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Thank you for your time.</w:t>
      </w:r>
    </w:p>
    <w:p w:rsidR="00C46EDE" w:rsidRPr="009B1B2E" w:rsidRDefault="009B1B2E" w:rsidP="009B1B2E">
      <w:pPr>
        <w:pStyle w:val="Closing"/>
        <w:tabs>
          <w:tab w:val="left" w:pos="1410"/>
        </w:tabs>
        <w:rPr>
          <w:rFonts w:ascii="Times New Roman" w:hAnsi="Times New Roman" w:cs="Times New Roman"/>
          <w:b w:val="0"/>
          <w:color w:val="auto"/>
          <w:sz w:val="22"/>
        </w:rPr>
      </w:pPr>
      <w:r w:rsidRPr="009B1B2E">
        <w:rPr>
          <w:rFonts w:ascii="Times New Roman" w:hAnsi="Times New Roman" w:cs="Times New Roman"/>
          <w:b w:val="0"/>
          <w:color w:val="auto"/>
          <w:sz w:val="22"/>
        </w:rPr>
        <w:t>Sincerely,</w:t>
      </w:r>
    </w:p>
    <w:sdt>
      <w:sdtPr>
        <w:rPr>
          <w:rFonts w:ascii="Times New Roman" w:hAnsi="Times New Roman" w:cs="Times New Roman"/>
          <w:sz w:val="22"/>
        </w:rPr>
        <w:id w:val="260286289"/>
        <w:placeholder>
          <w:docPart w:val="55B30D074E944E6FB851AEF08A85032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:rsidR="00C46EDE" w:rsidRPr="007675D2" w:rsidRDefault="007675D2">
          <w:pPr>
            <w:pStyle w:val="Signature"/>
            <w:rPr>
              <w:rFonts w:ascii="Times New Roman" w:hAnsi="Times New Roman" w:cs="Times New Roman"/>
              <w:sz w:val="22"/>
            </w:rPr>
          </w:pPr>
          <w:r w:rsidRPr="007675D2">
            <w:rPr>
              <w:rFonts w:ascii="Times New Roman" w:hAnsi="Times New Roman" w:cs="Times New Roman"/>
              <w:sz w:val="22"/>
            </w:rPr>
            <w:t>Jimmy Gogins</w:t>
          </w:r>
        </w:p>
      </w:sdtContent>
    </w:sdt>
    <w:p w:rsidR="00C46EDE" w:rsidRPr="007675D2" w:rsidRDefault="00C46EDE">
      <w:pPr>
        <w:pStyle w:val="Signature"/>
        <w:rPr>
          <w:rFonts w:ascii="Times New Roman" w:hAnsi="Times New Roman" w:cs="Times New Roman"/>
          <w:sz w:val="22"/>
        </w:rPr>
      </w:pPr>
    </w:p>
    <w:p w:rsidR="00C46EDE" w:rsidRDefault="00C46EDE">
      <w:pPr>
        <w:pStyle w:val="Signature"/>
      </w:pPr>
    </w:p>
    <w:p w:rsidR="00C46EDE" w:rsidRDefault="00C46EDE">
      <w:pPr>
        <w:spacing w:after="200" w:line="276" w:lineRule="auto"/>
      </w:pPr>
    </w:p>
    <w:sectPr w:rsidR="00C46EDE" w:rsidSect="002538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2240" w:h="15840" w:code="1"/>
      <w:pgMar w:top="1440" w:right="1440" w:bottom="1440" w:left="1440" w:header="720" w:footer="720" w:gutter="0"/>
      <w:cols w:space="36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E4E" w:rsidRDefault="00BA4E4E">
      <w:pPr>
        <w:spacing w:after="0" w:line="240" w:lineRule="auto"/>
      </w:pPr>
      <w:r>
        <w:separator/>
      </w:r>
    </w:p>
  </w:endnote>
  <w:endnote w:type="continuationSeparator" w:id="0">
    <w:p w:rsidR="00BA4E4E" w:rsidRDefault="00BA4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EDE" w:rsidRDefault="00F67AE9">
    <w:pPr>
      <w:pStyle w:val="Footer"/>
    </w:pPr>
    <w:r>
      <w:rPr>
        <w:noProof/>
      </w:rPr>
      <w:pict>
        <v:rect id="_x0000_s4102" style="position:absolute;margin-left:0;margin-top:0;width:55.1pt;height:11in;z-index:-251637760;visibility:visible;mso-width-percent:90;mso-height-percent:1000;mso-left-percent:0;mso-position-horizontal-relative:page;mso-position-vertical:center;mso-position-vertical-relative:page;mso-width-percent:90;mso-height-percent:1000;mso-left-percent: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" fillcolor="#2f5897 [3215]" stroked="f" strokeweight="2.25pt">
          <v:path arrowok="t"/>
          <v:textbox>
            <w:txbxContent>
              <w:p w:rsidR="00C46EDE" w:rsidRDefault="00C46EDE">
                <w:pPr>
                  <w:rPr>
                    <w:rFonts w:eastAsia="Times New Roman"/>
                  </w:rPr>
                </w:pPr>
              </w:p>
            </w:txbxContent>
          </v:textbox>
          <w10:wrap anchorx="page" anchory="page"/>
        </v:rect>
      </w:pict>
    </w:r>
    <w:r>
      <w:rPr>
        <w:noProof/>
      </w:rPr>
      <w:pict>
        <v:rect id="_x0000_s4101" style="position:absolute;margin-left:0;margin-top:0;width:55.1pt;height:71.3pt;z-index:-251636736;visibility:visible;mso-width-percent:90;mso-height-percent:90;mso-left-percent:0;mso-top-percent:810;mso-position-horizontal-relative:page;mso-position-vertical-relative:page;mso-width-percent:90;mso-height-percent:90;mso-left-percent:0;mso-top-percent:81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" fillcolor="#6076b4 [3204]" stroked="f" strokeweight="2.25pt">
          <v:path arrowok="t"/>
          <v:textbox>
            <w:txbxContent>
              <w:p w:rsidR="00C46EDE" w:rsidRDefault="00C46EDE"/>
            </w:txbxContent>
          </v:textbox>
          <w10:wrap anchorx="page" anchory="page"/>
        </v:rect>
      </w:pict>
    </w:r>
    <w:r>
      <w:rPr>
        <w:noProof/>
      </w:rPr>
      <w:pict>
        <v:shapetype id="_x0000_t185" coordsize="21600,21600" o:spt="185" adj="3600" path="m@0,nfqx0@0l0@2qy@0,21600em@1,nfqx21600@0l21600@2qy@1,21600em@0,nsqx0@0l0@2qy@0,21600l@1,21600qx21600@2l21600@0qy@1,xe" filled="f"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o:extrusionok="f" gradientshapeok="t" limo="10800,10800" o:connecttype="custom" o:connectlocs="@8,0;0,@9;@8,@7;@6,@9" textboxrect="@3,@3,@4,@5"/>
          <v:handles>
            <v:h position="#0,topLeft" switch="" xrange="0,10800"/>
          </v:handles>
        </v:shapetype>
        <v:shape id="Double Bracket 7" o:spid="_x0000_s4100" type="#_x0000_t185" style="position:absolute;margin-left:0;margin-top:0;width:36pt;height:28.8pt;z-index:251680768;visibility:visible;mso-left-percent:25;mso-top-percent:835;mso-position-horizontal-relative:page;mso-position-vertical-relative:page;mso-left-percent:25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" filled="t" fillcolor="#6076b4 [3204]" strokecolor="white [3212]">
          <v:path arrowok="t"/>
          <v:textbox inset="0,,0">
            <w:txbxContent>
              <w:p w:rsidR="00C46EDE" w:rsidRDefault="00F67AE9">
                <w:pPr>
                  <w:jc w:val="center"/>
                  <w:rPr>
                    <w:color w:val="FFFFFF" w:themeColor="background1"/>
                    <w:sz w:val="24"/>
                    <w:szCs w:val="20"/>
                  </w:rPr>
                </w:pPr>
                <w:r>
                  <w:rPr>
                    <w:color w:val="FFFFFF" w:themeColor="background1"/>
                    <w:sz w:val="24"/>
                    <w:szCs w:val="20"/>
                  </w:rPr>
                  <w:fldChar w:fldCharType="begin"/>
                </w:r>
                <w:r w:rsidR="002B7FDE">
                  <w:rPr>
                    <w:color w:val="FFFFFF" w:themeColor="background1"/>
                    <w:sz w:val="24"/>
                    <w:szCs w:val="20"/>
                  </w:rPr>
                  <w:instrText xml:space="preserve"> PAGE    \* MERGEFORMAT </w:instrText>
                </w:r>
                <w:r>
                  <w:rPr>
                    <w:color w:val="FFFFFF" w:themeColor="background1"/>
                    <w:sz w:val="24"/>
                    <w:szCs w:val="20"/>
                  </w:rPr>
                  <w:fldChar w:fldCharType="separate"/>
                </w:r>
                <w:r w:rsidR="00A26B7F">
                  <w:rPr>
                    <w:noProof/>
                    <w:color w:val="FFFFFF" w:themeColor="background1"/>
                    <w:sz w:val="24"/>
                    <w:szCs w:val="20"/>
                  </w:rPr>
                  <w:t>2</w:t>
                </w:r>
                <w:r>
                  <w:rPr>
                    <w:color w:val="FFFFFF" w:themeColor="background1"/>
                    <w:sz w:val="24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EDE" w:rsidRDefault="00F67AE9">
    <w:pPr>
      <w:pStyle w:val="Footer"/>
    </w:pPr>
    <w:r>
      <w:rPr>
        <w:noProof/>
      </w:rPr>
      <w:pict>
        <v:rect id="_x0000_s4099" style="position:absolute;margin-left:0;margin-top:0;width:55.1pt;height:11in;z-index:-251646976;visibility:visible;mso-width-percent:90;mso-height-percent:1000;mso-left-percent:910;mso-position-horizontal-relative:page;mso-position-vertical:center;mso-position-vertical-relative:page;mso-width-percent:90;mso-height-percent:1000;mso-left-percent:91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" fillcolor="#2f5897 [3215]" stroked="f" strokeweight="2.25pt">
          <v:path arrowok="t"/>
          <v:textbox>
            <w:txbxContent>
              <w:p w:rsidR="00C46EDE" w:rsidRDefault="00C46EDE">
                <w:pPr>
                  <w:rPr>
                    <w:rFonts w:eastAsia="Times New Roman"/>
                  </w:rPr>
                </w:pPr>
              </w:p>
            </w:txbxContent>
          </v:textbox>
          <w10:wrap anchorx="page" anchory="page"/>
        </v:rect>
      </w:pict>
    </w:r>
    <w:r>
      <w:rPr>
        <w:noProof/>
      </w:rPr>
      <w:pict>
        <v:rect id="_x0000_s4098" style="position:absolute;margin-left:0;margin-top:0;width:55.1pt;height:71.3pt;z-index:-251645952;visibility:visible;mso-width-percent:90;mso-height-percent:90;mso-left-percent:910;mso-top-percent:810;mso-position-horizontal-relative:page;mso-position-vertical-relative:page;mso-width-percent:90;mso-height-percent:90;mso-left-percent:910;mso-top-percent:81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" fillcolor="#6076b4 [3204]" stroked="f" strokeweight="2.25pt">
          <v:path arrowok="t"/>
          <v:textbox>
            <w:txbxContent>
              <w:p w:rsidR="00C46EDE" w:rsidRDefault="00C46EDE"/>
            </w:txbxContent>
          </v:textbox>
          <w10:wrap anchorx="page" anchory="page"/>
        </v:rect>
      </w:pict>
    </w:r>
    <w:r>
      <w:rPr>
        <w:noProof/>
      </w:rPr>
      <w:pict>
        <v:shapetype id="_x0000_t185" coordsize="21600,21600" o:spt="185" adj="3600" path="m@0,nfqx0@0l0@2qy@0,21600em@1,nfqx21600@0l21600@2qy@1,21600em@0,nsqx0@0l0@2qy@0,21600l@1,21600qx21600@2l21600@0qy@1,xe" filled="f"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o:extrusionok="f" gradientshapeok="t" limo="10800,10800" o:connecttype="custom" o:connectlocs="@8,0;0,@9;@8,@7;@6,@9" textboxrect="@3,@3,@4,@5"/>
          <v:handles>
            <v:h position="#0,topLeft" switch="" xrange="0,10800"/>
          </v:handles>
        </v:shapetype>
        <v:shape id="_x0000_s4097" type="#_x0000_t185" style="position:absolute;margin-left:0;margin-top:0;width:36pt;height:28.8pt;z-index:251671552;visibility:visible;mso-left-percent:917;mso-top-percent:835;mso-position-horizontal-relative:page;mso-position-vertical-relative:page;mso-left-percent:917;mso-top-percent:835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" filled="t" fillcolor="#6076b4 [3204]" strokecolor="white [3212]">
          <v:path arrowok="t"/>
          <v:textbox inset="0,,0">
            <w:txbxContent>
              <w:p w:rsidR="00C46EDE" w:rsidRDefault="00F67AE9">
                <w:pPr>
                  <w:jc w:val="center"/>
                  <w:rPr>
                    <w:color w:val="FFFFFF" w:themeColor="background1"/>
                    <w:sz w:val="24"/>
                    <w:szCs w:val="20"/>
                  </w:rPr>
                </w:pPr>
                <w:r>
                  <w:rPr>
                    <w:color w:val="FFFFFF" w:themeColor="background1"/>
                    <w:sz w:val="24"/>
                    <w:szCs w:val="20"/>
                  </w:rPr>
                  <w:fldChar w:fldCharType="begin"/>
                </w:r>
                <w:r w:rsidR="002B7FDE">
                  <w:rPr>
                    <w:color w:val="FFFFFF" w:themeColor="background1"/>
                    <w:sz w:val="24"/>
                    <w:szCs w:val="20"/>
                  </w:rPr>
                  <w:instrText xml:space="preserve"> PAGE    \* MERGEFORMAT </w:instrText>
                </w:r>
                <w:r>
                  <w:rPr>
                    <w:color w:val="FFFFFF" w:themeColor="background1"/>
                    <w:sz w:val="24"/>
                    <w:szCs w:val="20"/>
                  </w:rPr>
                  <w:fldChar w:fldCharType="separate"/>
                </w:r>
                <w:r w:rsidR="002B7FDE">
                  <w:rPr>
                    <w:noProof/>
                    <w:color w:val="FFFFFF" w:themeColor="background1"/>
                    <w:sz w:val="24"/>
                    <w:szCs w:val="20"/>
                  </w:rPr>
                  <w:t>3</w:t>
                </w:r>
                <w:r>
                  <w:rPr>
                    <w:color w:val="FFFFFF" w:themeColor="background1"/>
                    <w:sz w:val="24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E4E" w:rsidRDefault="00BA4E4E">
      <w:pPr>
        <w:spacing w:after="0" w:line="240" w:lineRule="auto"/>
      </w:pPr>
      <w:r>
        <w:separator/>
      </w:r>
    </w:p>
  </w:footnote>
  <w:footnote w:type="continuationSeparator" w:id="0">
    <w:p w:rsidR="00BA4E4E" w:rsidRDefault="00BA4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EDE" w:rsidRDefault="00F67AE9">
    <w:pPr>
      <w:pStyle w:val="Header"/>
    </w:pPr>
    <w:r w:rsidRPr="00F67AE9">
      <w:rPr>
        <w:noProof/>
        <w:color w:val="000000"/>
      </w:rPr>
      <w:pict>
        <v:rect id="_x0000_s4110" style="position:absolute;margin-left:0;margin-top:0;width:556.9pt;height:11in;z-index:-251639808;visibility:visible;mso-width-percent:910;mso-height-percent:1000;mso-left-percent:90;mso-position-horizontal-relative:page;mso-position-vertical:center;mso-position-vertical-relative:page;mso-width-percent:910;mso-height-percent:1000;mso-left-percent:9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" fillcolor="white [2577]" stroked="f" strokeweight="2.25pt">
          <v:fill color2="white [2897]" rotate="t" focusposition=".5,.5" focussize="" colors="0 white;.5 white;49807f #f3f3f3" focus="100%" type="gradientRadial"/>
          <v:path arrowok="t"/>
          <w10:wrap anchorx="page" anchory="page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3" o:spid="_x0000_s4109" type="#_x0000_t202" style="position:absolute;margin-left:0;margin-top:0;width:32.25pt;height:356.4pt;z-index:251675648;visibility:visible;mso-width-percent:50;mso-height-percent:450;mso-left-percent:35;mso-position-horizontal-relative:page;mso-position-vertical:center;mso-position-vertical-relative:page;mso-width-percent:50;mso-height-percent:450;mso-left-percent:35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" fillcolor="#2f5897 [3215]" stroked="f" strokeweight=".5pt">
          <v:path arrowok="t"/>
          <v:textbox style="layout-flow:vertical;mso-layout-flow-alt:bottom-to-top">
            <w:txbxContent>
              <w:sdt>
                <w:sdtPr>
                  <w:rPr>
                    <w:color w:val="FFFFFF" w:themeColor="background1"/>
                  </w:rPr>
                  <w:alias w:val="Company"/>
                  <w:tag w:val=""/>
                  <w:id w:val="1433630298"/>
                  <w:placeholder>
                    <w:docPart w:val="6CECA769030F4B09938472CD82673362"/>
                  </w:placeholder>
                  <w:dataBinding w:prefixMappings="xmlns:ns0='http://schemas.openxmlformats.org/officeDocument/2006/extended-properties' " w:xpath="/ns0:Properties[1]/ns0:Company[1]" w:storeItemID="{6668398D-A668-4E3E-A5EB-62B293D839F1}"/>
                  <w:text/>
                </w:sdtPr>
                <w:sdtContent>
                  <w:p w:rsidR="00C46EDE" w:rsidRDefault="009B1B2E">
                    <w:pPr>
                      <w:jc w:val="center"/>
                      <w:rPr>
                        <w:color w:val="FFFFFF" w:themeColor="background1"/>
                      </w:rPr>
                    </w:pPr>
                    <w:r>
                      <w:rPr>
                        <w:color w:val="FFFFFF" w:themeColor="background1"/>
                      </w:rPr>
                      <w:t>United Technologies Aerospace Systems</w:t>
                    </w:r>
                  </w:p>
                </w:sdtContent>
              </w:sdt>
            </w:txbxContent>
          </v:textbox>
          <w10:wrap anchorx="page" anchory="page"/>
        </v:shape>
      </w:pict>
    </w:r>
    <w:r>
      <w:rPr>
        <w:noProof/>
      </w:rPr>
      <w:pict>
        <v:rect id="_x0000_s4108" style="position:absolute;margin-left:0;margin-top:0;width:55.1pt;height:71.3pt;z-index:-251641856;visibility:visible;mso-width-percent:90;mso-height-percent:90;mso-left-percent:0;mso-top-percent:810;mso-position-horizontal-relative:page;mso-position-vertical-relative:page;mso-width-percent:90;mso-height-percent:90;mso-left-percent:0;mso-top-percent:81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" fillcolor="#6076b4 [3204]" stroked="f" strokeweight="2.25pt">
          <v:path arrowok="t"/>
          <v:textbox>
            <w:txbxContent>
              <w:p w:rsidR="00C46EDE" w:rsidRDefault="00C46EDE"/>
            </w:txbxContent>
          </v:textbox>
          <w10:wrap anchorx="page" anchory="page"/>
        </v:rect>
      </w:pict>
    </w:r>
    <w:r>
      <w:rPr>
        <w:noProof/>
      </w:rPr>
      <w:pict>
        <v:rect id="Rectangle 4" o:spid="_x0000_s4107" style="position:absolute;margin-left:0;margin-top:0;width:55.1pt;height:11in;z-index:-251642880;visibility:visible;mso-width-percent:90;mso-height-percent:1000;mso-left-percent:0;mso-position-horizontal-relative:page;mso-position-vertical:center;mso-position-vertical-relative:page;mso-width-percent:90;mso-height-percent:1000;mso-left-percent: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" fillcolor="#2f5897 [3215]" stroked="f" strokeweight="2.25pt">
          <v:path arrowok="t"/>
          <v:textbox>
            <w:txbxContent>
              <w:p w:rsidR="00C46EDE" w:rsidRDefault="00C46EDE">
                <w:pPr>
                  <w:rPr>
                    <w:rFonts w:eastAsia="Times New Roman"/>
                  </w:rPr>
                </w:pPr>
              </w:p>
            </w:txbxContent>
          </v:textbox>
          <w10:wrap anchorx="page" anchory="page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EDE" w:rsidRDefault="00F67AE9">
    <w:pPr>
      <w:pStyle w:val="Header"/>
    </w:pPr>
    <w:r w:rsidRPr="00F67AE9">
      <w:rPr>
        <w:noProof/>
        <w:color w:val="000000"/>
      </w:rPr>
      <w:pict>
        <v:rect id="Rectangle 5" o:spid="_x0000_s4106" style="position:absolute;margin-left:0;margin-top:0;width:556.9pt;height:11in;z-index:-251649024;visibility:visible;mso-width-percent:910;mso-height-percent:1000;mso-position-horizontal:left;mso-position-horizontal-relative:page;mso-position-vertical:top;mso-position-vertical-relative:page;mso-width-percent:910;mso-height-percent:100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" fillcolor="white [2577]" stroked="f" strokeweight="2.25pt">
          <v:fill color2="white [2897]" rotate="t" focusposition=".5,.5" focussize="" colors="0 white;.5 white;49807f #f3f3f3" focus="100%" type="gradientRadial"/>
          <v:path arrowok="t"/>
          <w10:wrap anchorx="page" anchory="page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5" type="#_x0000_t202" style="position:absolute;margin-left:0;margin-top:0;width:32.25pt;height:356.4pt;z-index:251666432;visibility:visible;mso-width-percent:50;mso-height-percent:450;mso-left-percent:910;mso-position-horizontal-relative:page;mso-position-vertical:center;mso-position-vertical-relative:page;mso-width-percent:50;mso-height-percent:450;mso-left-percent:91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" fillcolor="#2f5897 [3215]" stroked="f" strokeweight=".5pt">
          <v:path arrowok="t"/>
          <v:textbox style="layout-flow:vertical;mso-layout-flow-alt:bottom-to-top">
            <w:txbxContent>
              <w:sdt>
                <w:sdtPr>
                  <w:rPr>
                    <w:color w:val="FFFFFF" w:themeColor="background1"/>
                  </w:rPr>
                  <w:alias w:val="Company"/>
                  <w:tag w:val=""/>
                  <w:id w:val="-1428338922"/>
                  <w:dataBinding w:prefixMappings="xmlns:ns0='http://schemas.openxmlformats.org/officeDocument/2006/extended-properties' " w:xpath="/ns0:Properties[1]/ns0:Company[1]" w:storeItemID="{6668398D-A668-4E3E-A5EB-62B293D839F1}"/>
                  <w:text/>
                </w:sdtPr>
                <w:sdtContent>
                  <w:p w:rsidR="00C46EDE" w:rsidRDefault="00253894">
                    <w:pPr>
                      <w:jc w:val="center"/>
                      <w:rPr>
                        <w:color w:val="FFFFFF" w:themeColor="background1"/>
                      </w:rPr>
                    </w:pPr>
                    <w:r>
                      <w:rPr>
                        <w:color w:val="FFFFFF" w:themeColor="background1"/>
                      </w:rPr>
                      <w:t>United Technologies Aerospace Systems</w:t>
                    </w:r>
                  </w:p>
                </w:sdtContent>
              </w:sdt>
              <w:p w:rsidR="00C46EDE" w:rsidRDefault="00C46EDE">
                <w:pPr>
                  <w:jc w:val="center"/>
                  <w:rPr>
                    <w:color w:val="FFFFFF" w:themeColor="background1"/>
                  </w:rPr>
                </w:pPr>
              </w:p>
            </w:txbxContent>
          </v:textbox>
          <w10:wrap anchorx="page" anchory="page"/>
        </v:shape>
      </w:pict>
    </w:r>
    <w:r>
      <w:rPr>
        <w:noProof/>
      </w:rPr>
      <w:pict>
        <v:rect id="_x0000_s4104" style="position:absolute;margin-left:0;margin-top:0;width:55.1pt;height:71.3pt;z-index:-251651072;visibility:visible;mso-width-percent:90;mso-height-percent:90;mso-left-percent:910;mso-top-percent:810;mso-position-horizontal-relative:page;mso-position-vertical-relative:page;mso-width-percent:90;mso-height-percent:90;mso-left-percent:910;mso-top-percent:81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" fillcolor="#6076b4 [3204]" stroked="f" strokeweight="2.25pt">
          <v:path arrowok="t"/>
          <v:textbox>
            <w:txbxContent>
              <w:p w:rsidR="00C46EDE" w:rsidRDefault="00C46EDE"/>
            </w:txbxContent>
          </v:textbox>
          <w10:wrap anchorx="page" anchory="page"/>
        </v:rect>
      </w:pict>
    </w:r>
    <w:r>
      <w:rPr>
        <w:noProof/>
      </w:rPr>
      <w:pict>
        <v:rect id="_x0000_s4103" style="position:absolute;margin-left:0;margin-top:0;width:55.1pt;height:11in;z-index:-251652096;visibility:visible;mso-width-percent:90;mso-height-percent:1000;mso-left-percent:910;mso-position-horizontal-relative:page;mso-position-vertical:center;mso-position-vertical-relative:page;mso-width-percent:90;mso-height-percent:1000;mso-left-percent:91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" fillcolor="#2f5897 [3215]" stroked="f" strokeweight="2.25pt">
          <v:path arrowok="t"/>
          <v:textbox>
            <w:txbxContent>
              <w:p w:rsidR="00C46EDE" w:rsidRDefault="00C46EDE">
                <w:pPr>
                  <w:rPr>
                    <w:rFonts w:eastAsia="Times New Roman"/>
                  </w:rPr>
                </w:pPr>
              </w:p>
            </w:txbxContent>
          </v:textbox>
          <w10:wrap anchorx="page" anchory="page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EDE" w:rsidRDefault="00253894" w:rsidP="00253894">
    <w:pPr>
      <w:pStyle w:val="Header"/>
      <w:tabs>
        <w:tab w:val="clear" w:pos="4320"/>
        <w:tab w:val="clear" w:pos="8640"/>
        <w:tab w:val="left" w:pos="189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88459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74102D4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116D1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84A8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0C0C54A"/>
    <w:lvl w:ilvl="0">
      <w:start w:val="1"/>
      <w:numFmt w:val="bullet"/>
      <w:pStyle w:val="ListBullet5"/>
      <w:lvlText w:val="○"/>
      <w:lvlJc w:val="left"/>
      <w:pPr>
        <w:ind w:left="1800" w:hanging="360"/>
      </w:pPr>
      <w:rPr>
        <w:rFonts w:ascii="Monotype Corsiva" w:hAnsi="Monotype Corsiva" w:hint="default"/>
        <w:color w:val="E68422" w:themeColor="accent3"/>
      </w:rPr>
    </w:lvl>
  </w:abstractNum>
  <w:abstractNum w:abstractNumId="5">
    <w:nsid w:val="FFFFFF81"/>
    <w:multiLevelType w:val="singleLevel"/>
    <w:tmpl w:val="9A8A1DFA"/>
    <w:lvl w:ilvl="0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/>
        <w:color w:val="E68422" w:themeColor="accent3"/>
      </w:rPr>
    </w:lvl>
  </w:abstractNum>
  <w:abstractNum w:abstractNumId="6">
    <w:nsid w:val="FFFFFF82"/>
    <w:multiLevelType w:val="singleLevel"/>
    <w:tmpl w:val="4AAC3C4A"/>
    <w:lvl w:ilvl="0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/>
        <w:color w:val="6076B4" w:themeColor="accent1"/>
      </w:rPr>
    </w:lvl>
  </w:abstractNum>
  <w:abstractNum w:abstractNumId="7">
    <w:nsid w:val="FFFFFF83"/>
    <w:multiLevelType w:val="singleLevel"/>
    <w:tmpl w:val="3EFA84BC"/>
    <w:lvl w:ilvl="0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color w:val="6076B4" w:themeColor="accent1"/>
      </w:rPr>
    </w:lvl>
  </w:abstractNum>
  <w:abstractNum w:abstractNumId="8">
    <w:nsid w:val="FFFFFF88"/>
    <w:multiLevelType w:val="singleLevel"/>
    <w:tmpl w:val="58422E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932A106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6076B4" w:themeColor="accent1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DateAndTime/>
  <w:displayBackgroundShape/>
  <w:hideGrammaticalErrors/>
  <w:proofState w:spelling="clean" w:grammar="clean"/>
  <w:attachedTemplate r:id="rId1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675D2"/>
    <w:rsid w:val="00081852"/>
    <w:rsid w:val="00240C00"/>
    <w:rsid w:val="00253894"/>
    <w:rsid w:val="002B7FDE"/>
    <w:rsid w:val="004315FE"/>
    <w:rsid w:val="007675D2"/>
    <w:rsid w:val="00815102"/>
    <w:rsid w:val="009B1B2E"/>
    <w:rsid w:val="00A26B7F"/>
    <w:rsid w:val="00A61FC1"/>
    <w:rsid w:val="00A947B7"/>
    <w:rsid w:val="00A94C76"/>
    <w:rsid w:val="00BA4E4E"/>
    <w:rsid w:val="00C46EDE"/>
    <w:rsid w:val="00D7307B"/>
    <w:rsid w:val="00EA2068"/>
    <w:rsid w:val="00EE1B35"/>
    <w:rsid w:val="00F67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DocumentPartTemplate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List Bullet" w:uiPriority="36"/>
    <w:lsdException w:name="List Bullet 2" w:uiPriority="36"/>
    <w:lsdException w:name="List Bullet 3" w:uiPriority="36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5"/>
    <w:lsdException w:name="Subtitle" w:semiHidden="0" w:uiPriority="11" w:unhideWhenUsed="0" w:qFormat="1"/>
    <w:lsdException w:name="Salutation" w:uiPriority="4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uiPriority="1" w:qFormat="1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5FE"/>
    <w:pPr>
      <w:spacing w:after="160" w:line="26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15FE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6076B4" w:themeColor="accent1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15FE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Cs/>
      <w:color w:val="2F5897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15FE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6076B4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6076B4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15F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076B4" w:themeColor="accent1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15F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076B4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15F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15F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15F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15FE"/>
    <w:rPr>
      <w:rFonts w:asciiTheme="majorHAnsi" w:eastAsiaTheme="majorEastAsia" w:hAnsiTheme="majorHAnsi" w:cstheme="majorBidi"/>
      <w:bCs/>
      <w:color w:val="00000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15FE"/>
    <w:rPr>
      <w:rFonts w:asciiTheme="majorHAnsi" w:eastAsiaTheme="majorEastAsia" w:hAnsiTheme="majorHAnsi" w:cstheme="majorBidi"/>
      <w:bCs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15FE"/>
    <w:rPr>
      <w:rFonts w:eastAsiaTheme="majorEastAsia" w:cstheme="majorBidi"/>
      <w:b/>
      <w:bCs/>
      <w:color w:val="000000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15FE"/>
    <w:rPr>
      <w:rFonts w:asciiTheme="majorHAnsi" w:eastAsiaTheme="majorEastAsia" w:hAnsiTheme="majorHAnsi" w:cstheme="majorBidi"/>
      <w:b/>
      <w:bCs/>
      <w:i/>
      <w:iCs/>
      <w:color w:val="00000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15FE"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15FE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15FE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15FE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15FE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4315FE"/>
    <w:rPr>
      <w:b/>
      <w:bCs/>
    </w:rPr>
  </w:style>
  <w:style w:type="character" w:styleId="Emphasis">
    <w:name w:val="Emphasis"/>
    <w:basedOn w:val="DefaultParagraphFont"/>
    <w:uiPriority w:val="20"/>
    <w:qFormat/>
    <w:rsid w:val="004315FE"/>
    <w:rPr>
      <w:i/>
      <w:iCs/>
      <w:color w:val="000000"/>
    </w:rPr>
  </w:style>
  <w:style w:type="character" w:customStyle="1" w:styleId="IntenseReferenceChar">
    <w:name w:val="Intense Reference Char"/>
    <w:basedOn w:val="DefaultParagraphFont"/>
    <w:uiPriority w:val="32"/>
    <w:rsid w:val="004315FE"/>
    <w:rPr>
      <w:rFonts w:cs="Times New Roman"/>
      <w:b/>
      <w:color w:val="000000"/>
      <w:szCs w:val="20"/>
      <w:u w:val="single"/>
    </w:rPr>
  </w:style>
  <w:style w:type="character" w:customStyle="1" w:styleId="SubtleReferenceChar">
    <w:name w:val="Subtle Reference Char"/>
    <w:basedOn w:val="DefaultParagraphFont"/>
    <w:uiPriority w:val="31"/>
    <w:rsid w:val="004315FE"/>
    <w:rPr>
      <w:rFonts w:cs="Times New Roman"/>
      <w:color w:val="000000"/>
      <w:szCs w:val="20"/>
      <w:u w:val="single"/>
    </w:rPr>
  </w:style>
  <w:style w:type="character" w:customStyle="1" w:styleId="BookTitleChar">
    <w:name w:val="Book Title Char"/>
    <w:basedOn w:val="DefaultParagraphFont"/>
    <w:uiPriority w:val="33"/>
    <w:rsid w:val="004315FE"/>
    <w:rPr>
      <w:rFonts w:asciiTheme="majorHAnsi" w:hAnsiTheme="majorHAnsi" w:cs="Times New Roman"/>
      <w:b/>
      <w:i/>
      <w:color w:val="000000"/>
      <w:szCs w:val="20"/>
    </w:rPr>
  </w:style>
  <w:style w:type="character" w:customStyle="1" w:styleId="IntenseEmphasisChar">
    <w:name w:val="Intense Emphasis Char"/>
    <w:basedOn w:val="DefaultParagraphFont"/>
    <w:uiPriority w:val="21"/>
    <w:rsid w:val="004315FE"/>
    <w:rPr>
      <w:rFonts w:cs="Times New Roman"/>
      <w:b/>
      <w:i/>
      <w:color w:val="000000"/>
      <w:szCs w:val="20"/>
    </w:rPr>
  </w:style>
  <w:style w:type="character" w:customStyle="1" w:styleId="SubtleEmphasisChar">
    <w:name w:val="Subtle Emphasis Char"/>
    <w:basedOn w:val="DefaultParagraphFont"/>
    <w:uiPriority w:val="19"/>
    <w:rsid w:val="004315FE"/>
    <w:rPr>
      <w:rFonts w:cs="Times New Roman"/>
      <w:i/>
      <w:color w:val="00000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4315FE"/>
    <w:pPr>
      <w:spacing w:before="160" w:line="300" w:lineRule="auto"/>
      <w:ind w:left="144" w:right="144"/>
      <w:jc w:val="center"/>
    </w:pPr>
    <w:rPr>
      <w:rFonts w:asciiTheme="majorHAnsi" w:eastAsiaTheme="minorEastAsia" w:hAnsiTheme="majorHAnsi"/>
      <w:i/>
      <w:iCs/>
      <w:color w:val="6076B4" w:themeColor="accent1"/>
      <w:sz w:val="24"/>
      <w:lang w:bidi="hi-IN"/>
    </w:rPr>
  </w:style>
  <w:style w:type="character" w:customStyle="1" w:styleId="QuoteChar">
    <w:name w:val="Quote Char"/>
    <w:basedOn w:val="DefaultParagraphFont"/>
    <w:link w:val="Quote"/>
    <w:uiPriority w:val="29"/>
    <w:rsid w:val="004315FE"/>
    <w:rPr>
      <w:rFonts w:asciiTheme="majorHAnsi" w:eastAsiaTheme="minorEastAsia" w:hAnsiTheme="majorHAnsi"/>
      <w:i/>
      <w:iCs/>
      <w:color w:val="000000"/>
      <w:sz w:val="24"/>
      <w:lang w:bidi="hi-IN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15FE"/>
    <w:pPr>
      <w:pBdr>
        <w:top w:val="single" w:sz="36" w:space="8" w:color="6076B4" w:themeColor="accent1"/>
        <w:left w:val="single" w:sz="36" w:space="8" w:color="6076B4" w:themeColor="accent1"/>
        <w:bottom w:val="single" w:sz="36" w:space="8" w:color="6076B4" w:themeColor="accent1"/>
        <w:right w:val="single" w:sz="36" w:space="8" w:color="6076B4" w:themeColor="accent1"/>
      </w:pBdr>
      <w:shd w:val="clear" w:color="auto" w:fill="6076B4" w:themeFill="accent1"/>
      <w:spacing w:before="200" w:after="280" w:line="300" w:lineRule="auto"/>
      <w:ind w:left="936" w:right="936"/>
      <w:jc w:val="center"/>
    </w:pPr>
    <w:rPr>
      <w:rFonts w:eastAsiaTheme="minorEastAsia"/>
      <w:b/>
      <w:bCs/>
      <w:i/>
      <w:iCs/>
      <w:color w:val="FFFFFF" w:themeColor="background1"/>
      <w:lang w:bidi="hi-IN"/>
    </w:rPr>
  </w:style>
  <w:style w:type="table" w:styleId="TableGrid">
    <w:name w:val="Table Grid"/>
    <w:basedOn w:val="TableNormal"/>
    <w:uiPriority w:val="1"/>
    <w:rsid w:val="00431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315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15FE"/>
    <w:rPr>
      <w:rFonts w:cs="Times New Roman"/>
      <w:color w:val="000000"/>
      <w:szCs w:val="20"/>
      <w:lang w:eastAsia="ja-JP" w:bidi="he-IL"/>
    </w:rPr>
  </w:style>
  <w:style w:type="paragraph" w:styleId="Footer">
    <w:name w:val="footer"/>
    <w:basedOn w:val="Normal"/>
    <w:link w:val="FooterChar"/>
    <w:uiPriority w:val="99"/>
    <w:unhideWhenUsed/>
    <w:rsid w:val="004315F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15FE"/>
    <w:rPr>
      <w:rFonts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15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5FE"/>
    <w:rPr>
      <w:rFonts w:ascii="Tahoma" w:hAnsi="Tahoma" w:cs="Tahoma"/>
      <w:color w:val="000000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4315FE"/>
    <w:pPr>
      <w:spacing w:line="240" w:lineRule="auto"/>
    </w:pPr>
    <w:rPr>
      <w:rFonts w:eastAsiaTheme="minorEastAsia"/>
      <w:b/>
      <w:bCs/>
      <w:smallCaps/>
      <w:color w:val="2F5897" w:themeColor="text2"/>
      <w:spacing w:val="6"/>
      <w:sz w:val="20"/>
      <w:szCs w:val="18"/>
      <w:lang w:bidi="hi-IN"/>
    </w:rPr>
  </w:style>
  <w:style w:type="paragraph" w:styleId="NoSpacing">
    <w:name w:val="No Spacing"/>
    <w:link w:val="NoSpacingChar"/>
    <w:uiPriority w:val="1"/>
    <w:qFormat/>
    <w:rsid w:val="004315FE"/>
    <w:pPr>
      <w:spacing w:after="0" w:line="240" w:lineRule="auto"/>
    </w:pPr>
  </w:style>
  <w:style w:type="paragraph" w:styleId="BlockText">
    <w:name w:val="Block Text"/>
    <w:aliases w:val="Block Quote"/>
    <w:uiPriority w:val="40"/>
    <w:rsid w:val="004315FE"/>
    <w:pPr>
      <w:pBdr>
        <w:top w:val="single" w:sz="2" w:space="10" w:color="9FACD2" w:themeColor="accent1" w:themeTint="99"/>
        <w:bottom w:val="single" w:sz="24" w:space="10" w:color="9FACD2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FFFFFF" w:themeColor="background1"/>
      <w:sz w:val="28"/>
      <w:szCs w:val="28"/>
      <w:lang w:eastAsia="ko-KR" w:bidi="hi-IN"/>
    </w:rPr>
  </w:style>
  <w:style w:type="paragraph" w:styleId="ListBullet">
    <w:name w:val="List Bullet"/>
    <w:basedOn w:val="Normal"/>
    <w:uiPriority w:val="6"/>
    <w:unhideWhenUsed/>
    <w:rsid w:val="004315FE"/>
    <w:pPr>
      <w:numPr>
        <w:numId w:val="16"/>
      </w:numPr>
      <w:spacing w:after="0"/>
      <w:contextualSpacing/>
    </w:pPr>
  </w:style>
  <w:style w:type="paragraph" w:styleId="ListBullet2">
    <w:name w:val="List Bullet 2"/>
    <w:basedOn w:val="Normal"/>
    <w:uiPriority w:val="6"/>
    <w:unhideWhenUsed/>
    <w:rsid w:val="004315FE"/>
    <w:pPr>
      <w:numPr>
        <w:numId w:val="17"/>
      </w:numPr>
      <w:spacing w:after="0"/>
    </w:pPr>
  </w:style>
  <w:style w:type="paragraph" w:styleId="ListBullet3">
    <w:name w:val="List Bullet 3"/>
    <w:basedOn w:val="Normal"/>
    <w:uiPriority w:val="6"/>
    <w:unhideWhenUsed/>
    <w:rsid w:val="004315FE"/>
    <w:pPr>
      <w:numPr>
        <w:numId w:val="18"/>
      </w:numPr>
      <w:spacing w:after="0"/>
    </w:pPr>
  </w:style>
  <w:style w:type="paragraph" w:styleId="ListBullet4">
    <w:name w:val="List Bullet 4"/>
    <w:basedOn w:val="Normal"/>
    <w:uiPriority w:val="6"/>
    <w:unhideWhenUsed/>
    <w:rsid w:val="004315FE"/>
    <w:pPr>
      <w:numPr>
        <w:numId w:val="19"/>
      </w:numPr>
      <w:spacing w:after="0"/>
    </w:pPr>
  </w:style>
  <w:style w:type="paragraph" w:styleId="ListBullet5">
    <w:name w:val="List Bullet 5"/>
    <w:basedOn w:val="Normal"/>
    <w:uiPriority w:val="6"/>
    <w:unhideWhenUsed/>
    <w:rsid w:val="004315FE"/>
    <w:pPr>
      <w:numPr>
        <w:numId w:val="20"/>
      </w:numPr>
      <w:spacing w:after="0"/>
    </w:pPr>
  </w:style>
  <w:style w:type="paragraph" w:styleId="TOC1">
    <w:name w:val="toc 1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</w:pPr>
    <w:rPr>
      <w:smallCaps/>
      <w:noProof/>
      <w:color w:val="9C5252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4315FE"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character" w:styleId="Hyperlink">
    <w:name w:val="Hyperlink"/>
    <w:basedOn w:val="DefaultParagraphFont"/>
    <w:uiPriority w:val="99"/>
    <w:semiHidden/>
    <w:unhideWhenUsed/>
    <w:rsid w:val="004315FE"/>
    <w:rPr>
      <w:color w:val="000000"/>
      <w:u w:val="single"/>
    </w:rPr>
  </w:style>
  <w:style w:type="character" w:styleId="BookTitle">
    <w:name w:val="Book Title"/>
    <w:basedOn w:val="DefaultParagraphFont"/>
    <w:uiPriority w:val="33"/>
    <w:qFormat/>
    <w:rsid w:val="004315FE"/>
    <w:rPr>
      <w:b/>
      <w:bCs/>
      <w:caps w:val="0"/>
      <w:smallCaps/>
      <w:spacing w:val="10"/>
    </w:rPr>
  </w:style>
  <w:style w:type="character" w:styleId="IntenseEmphasis">
    <w:name w:val="Intense Emphasis"/>
    <w:basedOn w:val="DefaultParagraphFont"/>
    <w:uiPriority w:val="21"/>
    <w:qFormat/>
    <w:rsid w:val="004315FE"/>
    <w:rPr>
      <w:b/>
      <w:bCs/>
      <w:i/>
      <w:iCs/>
      <w:color w:val="000000"/>
    </w:rPr>
  </w:style>
  <w:style w:type="character" w:styleId="IntenseReference">
    <w:name w:val="Intense Reference"/>
    <w:basedOn w:val="DefaultParagraphFont"/>
    <w:uiPriority w:val="32"/>
    <w:qFormat/>
    <w:rsid w:val="004315FE"/>
    <w:rPr>
      <w:b/>
      <w:bCs/>
      <w:smallCaps/>
      <w:color w:val="000000"/>
      <w:spacing w:val="5"/>
      <w:u w:val="single"/>
    </w:rPr>
  </w:style>
  <w:style w:type="character" w:styleId="SubtleEmphasis">
    <w:name w:val="Subtle Emphasis"/>
    <w:basedOn w:val="DefaultParagraphFont"/>
    <w:uiPriority w:val="19"/>
    <w:qFormat/>
    <w:rsid w:val="004315FE"/>
    <w:rPr>
      <w:b w:val="0"/>
      <w:i/>
      <w:iCs/>
      <w:color w:val="000000"/>
    </w:rPr>
  </w:style>
  <w:style w:type="character" w:styleId="SubtleReference">
    <w:name w:val="Subtle Reference"/>
    <w:basedOn w:val="DefaultParagraphFont"/>
    <w:uiPriority w:val="31"/>
    <w:qFormat/>
    <w:rsid w:val="004315FE"/>
    <w:rPr>
      <w:smallCaps/>
      <w:color w:val="000000"/>
      <w:u w:val="single"/>
    </w:rPr>
  </w:style>
  <w:style w:type="paragraph" w:styleId="Closing">
    <w:name w:val="Closing"/>
    <w:basedOn w:val="Normal"/>
    <w:link w:val="ClosingChar"/>
    <w:uiPriority w:val="5"/>
    <w:unhideWhenUsed/>
    <w:rsid w:val="004315FE"/>
    <w:pPr>
      <w:spacing w:before="480" w:after="960"/>
      <w:contextualSpacing/>
    </w:pPr>
    <w:rPr>
      <w:b/>
      <w:color w:val="2F5897" w:themeColor="text2"/>
    </w:rPr>
  </w:style>
  <w:style w:type="character" w:customStyle="1" w:styleId="ClosingChar">
    <w:name w:val="Closing Char"/>
    <w:basedOn w:val="DefaultParagraphFont"/>
    <w:link w:val="Closing"/>
    <w:uiPriority w:val="5"/>
    <w:rsid w:val="004315FE"/>
    <w:rPr>
      <w:b/>
      <w:color w:val="000000"/>
      <w:sz w:val="21"/>
    </w:rPr>
  </w:style>
  <w:style w:type="paragraph" w:customStyle="1" w:styleId="RecipientAddress">
    <w:name w:val="Recipient Address"/>
    <w:basedOn w:val="NoSpacing"/>
    <w:uiPriority w:val="3"/>
    <w:qFormat/>
    <w:rsid w:val="004315FE"/>
    <w:pPr>
      <w:spacing w:after="360"/>
      <w:contextualSpacing/>
    </w:pPr>
    <w:rPr>
      <w:color w:val="2F5897" w:themeColor="text2"/>
      <w:sz w:val="21"/>
    </w:r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4315FE"/>
    <w:pPr>
      <w:spacing w:before="480" w:after="320"/>
      <w:contextualSpacing/>
    </w:pPr>
    <w:rPr>
      <w:b/>
      <w:color w:val="2F5897" w:themeColor="text2"/>
      <w:sz w:val="21"/>
    </w:rPr>
  </w:style>
  <w:style w:type="character" w:customStyle="1" w:styleId="SalutationChar">
    <w:name w:val="Salutation Char"/>
    <w:basedOn w:val="DefaultParagraphFont"/>
    <w:link w:val="Salutation"/>
    <w:uiPriority w:val="4"/>
    <w:rsid w:val="004315FE"/>
    <w:rPr>
      <w:b/>
      <w:color w:val="000000"/>
      <w:sz w:val="21"/>
    </w:rPr>
  </w:style>
  <w:style w:type="paragraph" w:customStyle="1" w:styleId="SenderAddress">
    <w:name w:val="Sender Address"/>
    <w:basedOn w:val="NoSpacing"/>
    <w:uiPriority w:val="2"/>
    <w:qFormat/>
    <w:rsid w:val="004315FE"/>
    <w:pPr>
      <w:spacing w:after="36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4315FE"/>
    <w:pPr>
      <w:numPr>
        <w:ilvl w:val="1"/>
      </w:numPr>
    </w:pPr>
    <w:rPr>
      <w:rFonts w:eastAsiaTheme="majorEastAsia" w:cstheme="majorBidi"/>
      <w:iCs/>
      <w:color w:val="2F5897" w:themeColor="text2"/>
      <w:sz w:val="32"/>
      <w:szCs w:val="24"/>
      <w:lang w:bidi="hi-IN"/>
    </w:rPr>
  </w:style>
  <w:style w:type="character" w:customStyle="1" w:styleId="SubtitleChar">
    <w:name w:val="Subtitle Char"/>
    <w:basedOn w:val="DefaultParagraphFont"/>
    <w:link w:val="Subtitle"/>
    <w:uiPriority w:val="11"/>
    <w:rsid w:val="004315FE"/>
    <w:rPr>
      <w:rFonts w:eastAsiaTheme="majorEastAsia" w:cstheme="majorBidi"/>
      <w:iCs/>
      <w:color w:val="000000"/>
      <w:sz w:val="32"/>
      <w:szCs w:val="24"/>
      <w:lang w:bidi="hi-IN"/>
    </w:rPr>
  </w:style>
  <w:style w:type="paragraph" w:styleId="Title">
    <w:name w:val="Title"/>
    <w:basedOn w:val="Normal"/>
    <w:next w:val="Normal"/>
    <w:link w:val="TitleChar"/>
    <w:uiPriority w:val="10"/>
    <w:qFormat/>
    <w:rsid w:val="004315F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897" w:themeColor="text2"/>
      <w:kern w:val="28"/>
      <w:sz w:val="8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315FE"/>
    <w:rPr>
      <w:rFonts w:asciiTheme="majorHAnsi" w:eastAsiaTheme="majorEastAsia" w:hAnsiTheme="majorHAnsi" w:cstheme="majorBidi"/>
      <w:color w:val="000000"/>
      <w:kern w:val="28"/>
      <w:sz w:val="80"/>
      <w:szCs w:val="52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315FE"/>
  </w:style>
  <w:style w:type="character" w:customStyle="1" w:styleId="DateChar">
    <w:name w:val="Date Char"/>
    <w:basedOn w:val="DefaultParagraphFont"/>
    <w:link w:val="Date"/>
    <w:uiPriority w:val="99"/>
    <w:semiHidden/>
    <w:rsid w:val="004315FE"/>
    <w:rPr>
      <w:rFonts w:cs="Times New Roman"/>
      <w:color w:val="000000"/>
      <w:szCs w:val="20"/>
      <w:lang w:eastAsia="ja-JP" w:bidi="he-IL"/>
    </w:rPr>
  </w:style>
  <w:style w:type="character" w:styleId="PlaceholderText">
    <w:name w:val="Placeholder Text"/>
    <w:basedOn w:val="DefaultParagraphFont"/>
    <w:uiPriority w:val="99"/>
    <w:unhideWhenUsed/>
    <w:rsid w:val="004315FE"/>
    <w:rPr>
      <w:color w:val="808080"/>
    </w:rPr>
  </w:style>
  <w:style w:type="paragraph" w:styleId="Signature">
    <w:name w:val="Signature"/>
    <w:basedOn w:val="Normal"/>
    <w:link w:val="SignatureChar"/>
    <w:uiPriority w:val="99"/>
    <w:unhideWhenUsed/>
    <w:rsid w:val="004315FE"/>
    <w:pPr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4315FE"/>
    <w:rPr>
      <w:rFonts w:cs="Times New Roman"/>
      <w:color w:val="000000"/>
      <w:szCs w:val="20"/>
      <w:lang w:eastAsia="ja-JP" w:bidi="he-IL"/>
    </w:rPr>
  </w:style>
  <w:style w:type="table" w:customStyle="1" w:styleId="Style6">
    <w:name w:val="Style 6"/>
    <w:basedOn w:val="TableNormal"/>
    <w:uiPriority w:val="26"/>
    <w:rsid w:val="004315FE"/>
    <w:pPr>
      <w:spacing w:after="0" w:line="240" w:lineRule="auto"/>
    </w:pPr>
    <w:rPr>
      <w:rFonts w:eastAsia="Times New Roman" w:cs="Times New Roman"/>
      <w:color w:val="000000" w:themeColor="text1"/>
    </w:rPr>
    <w:tblPr>
      <w:tblInd w:w="0" w:type="dxa"/>
      <w:tblBorders>
        <w:top w:val="single" w:sz="4" w:space="0" w:color="6076B4" w:themeColor="accent1"/>
        <w:left w:val="single" w:sz="4" w:space="0" w:color="6076B4" w:themeColor="accent1"/>
        <w:bottom w:val="single" w:sz="4" w:space="0" w:color="6076B4" w:themeColor="accent1"/>
        <w:right w:val="single" w:sz="4" w:space="0" w:color="6076B4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E3F0" w:themeFill="accent1" w:themeFillTint="33"/>
    </w:tcPr>
    <w:tblStylePr w:type="firstRow">
      <w:rPr>
        <w:b/>
        <w:bCs/>
        <w:color w:val="2F5897" w:themeColor="text2"/>
      </w:rPr>
      <w:tblPr/>
      <w:tcPr>
        <w:shd w:val="clear" w:color="auto" w:fill="EFF1F7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6076B4" w:themeFill="accent1"/>
      </w:tcPr>
    </w:tblStylePr>
    <w:tblStylePr w:type="firstCol">
      <w:rPr>
        <w:b/>
        <w:bCs/>
        <w:color w:val="2F5897" w:themeColor="text2"/>
      </w:rPr>
    </w:tblStylePr>
    <w:tblStylePr w:type="lastCol">
      <w:rPr>
        <w:color w:val="000000" w:themeColor="text1"/>
      </w:rPr>
    </w:tblStylePr>
  </w:style>
  <w:style w:type="paragraph" w:customStyle="1" w:styleId="DateText">
    <w:name w:val="Date Text"/>
    <w:basedOn w:val="Normal"/>
    <w:uiPriority w:val="35"/>
    <w:rsid w:val="004315FE"/>
    <w:pPr>
      <w:spacing w:before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4315FE"/>
  </w:style>
  <w:style w:type="paragraph" w:styleId="ListParagraph">
    <w:name w:val="List Paragraph"/>
    <w:basedOn w:val="Normal"/>
    <w:uiPriority w:val="34"/>
    <w:qFormat/>
    <w:rsid w:val="004315FE"/>
    <w:pPr>
      <w:spacing w:line="240" w:lineRule="auto"/>
      <w:ind w:left="720" w:hanging="288"/>
      <w:contextualSpacing/>
    </w:pPr>
    <w:rPr>
      <w:color w:val="2F5897" w:themeColor="tex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15FE"/>
    <w:rPr>
      <w:rFonts w:eastAsiaTheme="minorEastAsia"/>
      <w:b/>
      <w:bCs/>
      <w:i/>
      <w:iCs/>
      <w:color w:val="000000"/>
      <w:sz w:val="21"/>
      <w:shd w:val="clear" w:color="auto" w:fill="6076B4" w:themeFill="accent1"/>
      <w:lang w:bidi="hi-I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15FE"/>
    <w:pPr>
      <w:spacing w:before="480" w:line="264" w:lineRule="auto"/>
      <w:outlineLvl w:val="9"/>
    </w:pPr>
    <w:rPr>
      <w:b/>
      <w:color w:val="000000"/>
      <w:sz w:val="28"/>
    </w:rPr>
  </w:style>
  <w:style w:type="paragraph" w:customStyle="1" w:styleId="PersonalName">
    <w:name w:val="Personal Name"/>
    <w:basedOn w:val="Title"/>
    <w:qFormat/>
    <w:rsid w:val="004315FE"/>
    <w:rPr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List Bullet" w:uiPriority="36"/>
    <w:lsdException w:name="List Bullet 2" w:uiPriority="36"/>
    <w:lsdException w:name="List Bullet 3" w:uiPriority="36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5"/>
    <w:lsdException w:name="Subtitle" w:semiHidden="0" w:uiPriority="11" w:unhideWhenUsed="0" w:qFormat="1"/>
    <w:lsdException w:name="Salutation" w:uiPriority="4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uiPriority="1" w:qFormat="1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6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6076B4" w:themeColor="accent1"/>
      <w:sz w:val="32"/>
      <w:szCs w:val="28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Cs/>
      <w:color w:val="2F5897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6076B4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6076B4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076B4" w:themeColor="accent1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076B4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 w:themeColor="tex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Cs/>
      <w:color w:val="000000"/>
      <w:sz w:val="32"/>
      <w:szCs w:val="28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Cs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olor w:val="000000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00000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Pr>
      <w:b/>
      <w:bCs/>
      <w14:numForm w14:val="oldStyle"/>
    </w:rPr>
  </w:style>
  <w:style w:type="character" w:styleId="Emphasis">
    <w:name w:val="Emphasis"/>
    <w:basedOn w:val="DefaultParagraphFont"/>
    <w:uiPriority w:val="20"/>
    <w:qFormat/>
    <w:rPr>
      <w:i/>
      <w:iCs/>
      <w:color w:val="000000"/>
    </w:rPr>
  </w:style>
  <w:style w:type="character" w:customStyle="1" w:styleId="IntenseReferenceChar">
    <w:name w:val="Intense Reference Char"/>
    <w:basedOn w:val="DefaultParagraphFont"/>
    <w:uiPriority w:val="32"/>
    <w:rPr>
      <w:rFonts w:cs="Times New Roman"/>
      <w:b/>
      <w:color w:val="000000"/>
      <w:szCs w:val="20"/>
      <w:u w:val="single"/>
    </w:rPr>
  </w:style>
  <w:style w:type="character" w:customStyle="1" w:styleId="SubtleReferenceChar">
    <w:name w:val="Subtle Reference Char"/>
    <w:basedOn w:val="DefaultParagraphFont"/>
    <w:uiPriority w:val="31"/>
    <w:rPr>
      <w:rFonts w:cs="Times New Roman"/>
      <w:color w:val="000000"/>
      <w:szCs w:val="20"/>
      <w:u w:val="single"/>
    </w:rPr>
  </w:style>
  <w:style w:type="character" w:customStyle="1" w:styleId="BookTitleChar">
    <w:name w:val="Book Title Char"/>
    <w:basedOn w:val="DefaultParagraphFont"/>
    <w:uiPriority w:val="33"/>
    <w:rPr>
      <w:rFonts w:asciiTheme="majorHAnsi" w:hAnsiTheme="majorHAnsi" w:cs="Times New Roman"/>
      <w:b/>
      <w:i/>
      <w:color w:val="000000"/>
      <w:szCs w:val="20"/>
    </w:rPr>
  </w:style>
  <w:style w:type="character" w:customStyle="1" w:styleId="IntenseEmphasisChar">
    <w:name w:val="Intense Emphasis Char"/>
    <w:basedOn w:val="DefaultParagraphFont"/>
    <w:uiPriority w:val="21"/>
    <w:rPr>
      <w:rFonts w:cs="Times New Roman"/>
      <w:b/>
      <w:i/>
      <w:color w:val="000000"/>
      <w:szCs w:val="20"/>
    </w:rPr>
  </w:style>
  <w:style w:type="character" w:customStyle="1" w:styleId="SubtleEmphasisChar">
    <w:name w:val="Subtle Emphasis Char"/>
    <w:basedOn w:val="DefaultParagraphFont"/>
    <w:uiPriority w:val="19"/>
    <w:rPr>
      <w:rFonts w:cs="Times New Roman"/>
      <w:i/>
      <w:color w:val="00000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300" w:lineRule="auto"/>
      <w:ind w:left="144" w:right="144"/>
      <w:jc w:val="center"/>
    </w:pPr>
    <w:rPr>
      <w:rFonts w:asciiTheme="majorHAnsi" w:eastAsiaTheme="minorEastAsia" w:hAnsiTheme="majorHAnsi"/>
      <w:i/>
      <w:iCs/>
      <w:color w:val="6076B4" w:themeColor="accent1"/>
      <w:sz w:val="24"/>
      <w:lang w:bidi="hi-IN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eastAsiaTheme="minorEastAsia" w:hAnsiTheme="majorHAnsi"/>
      <w:i/>
      <w:iCs/>
      <w:color w:val="000000"/>
      <w:sz w:val="24"/>
      <w:lang w:bidi="hi-IN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6076B4" w:themeColor="accent1"/>
        <w:left w:val="single" w:sz="36" w:space="8" w:color="6076B4" w:themeColor="accent1"/>
        <w:bottom w:val="single" w:sz="36" w:space="8" w:color="6076B4" w:themeColor="accent1"/>
        <w:right w:val="single" w:sz="36" w:space="8" w:color="6076B4" w:themeColor="accent1"/>
      </w:pBdr>
      <w:shd w:val="clear" w:color="auto" w:fill="6076B4" w:themeFill="accent1"/>
      <w:spacing w:before="200" w:after="280" w:line="300" w:lineRule="auto"/>
      <w:ind w:left="936" w:right="936"/>
      <w:jc w:val="center"/>
    </w:pPr>
    <w:rPr>
      <w:rFonts w:eastAsiaTheme="minorEastAsia"/>
      <w:b/>
      <w:bCs/>
      <w:i/>
      <w:iCs/>
      <w:color w:val="FFFFFF" w:themeColor="background1"/>
      <w:lang w:bidi="hi-IN"/>
      <w14:ligatures w14:val="standard"/>
      <w14:numForm w14:val="oldStyle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cs="Times New Roman"/>
      <w:color w:val="000000"/>
      <w:szCs w:val="20"/>
      <w:lang w:eastAsia="ja-JP" w:bidi="he-IL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000000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rFonts w:eastAsiaTheme="minorEastAsia"/>
      <w:b/>
      <w:bCs/>
      <w:smallCaps/>
      <w:color w:val="2F5897" w:themeColor="text2"/>
      <w:spacing w:val="6"/>
      <w:sz w:val="20"/>
      <w:szCs w:val="18"/>
      <w:lang w:bidi="hi-IN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BlockText">
    <w:name w:val="Block Text"/>
    <w:aliases w:val="Block Quote"/>
    <w:uiPriority w:val="40"/>
    <w:pPr>
      <w:pBdr>
        <w:top w:val="single" w:sz="2" w:space="10" w:color="9FACD2" w:themeColor="accent1" w:themeTint="99"/>
        <w:bottom w:val="single" w:sz="24" w:space="10" w:color="9FACD2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FFFFFF" w:themeColor="background1"/>
      <w:sz w:val="28"/>
      <w:szCs w:val="28"/>
      <w:lang w:eastAsia="ko-KR" w:bidi="hi-IN"/>
    </w:rPr>
  </w:style>
  <w:style w:type="paragraph" w:styleId="ListBullet">
    <w:name w:val="List Bullet"/>
    <w:basedOn w:val="Normal"/>
    <w:uiPriority w:val="6"/>
    <w:unhideWhenUsed/>
    <w:pPr>
      <w:numPr>
        <w:numId w:val="16"/>
      </w:numPr>
      <w:spacing w:after="0"/>
      <w:contextualSpacing/>
    </w:pPr>
  </w:style>
  <w:style w:type="paragraph" w:styleId="ListBullet2">
    <w:name w:val="List Bullet 2"/>
    <w:basedOn w:val="Normal"/>
    <w:uiPriority w:val="6"/>
    <w:unhideWhenUsed/>
    <w:pPr>
      <w:numPr>
        <w:numId w:val="17"/>
      </w:numPr>
      <w:spacing w:after="0"/>
    </w:pPr>
  </w:style>
  <w:style w:type="paragraph" w:styleId="ListBullet3">
    <w:name w:val="List Bullet 3"/>
    <w:basedOn w:val="Normal"/>
    <w:uiPriority w:val="6"/>
    <w:unhideWhenUsed/>
    <w:pPr>
      <w:numPr>
        <w:numId w:val="18"/>
      </w:numPr>
      <w:spacing w:after="0"/>
    </w:pPr>
  </w:style>
  <w:style w:type="paragraph" w:styleId="ListBullet4">
    <w:name w:val="List Bullet 4"/>
    <w:basedOn w:val="Normal"/>
    <w:uiPriority w:val="6"/>
    <w:unhideWhenUsed/>
    <w:pPr>
      <w:numPr>
        <w:numId w:val="19"/>
      </w:numPr>
      <w:spacing w:after="0"/>
    </w:pPr>
  </w:style>
  <w:style w:type="paragraph" w:styleId="ListBullet5">
    <w:name w:val="List Bullet 5"/>
    <w:basedOn w:val="Normal"/>
    <w:uiPriority w:val="6"/>
    <w:unhideWhenUsed/>
    <w:pPr>
      <w:numPr>
        <w:numId w:val="20"/>
      </w:numPr>
      <w:spacing w:after="0"/>
    </w:pPr>
  </w:style>
  <w:style w:type="paragraph" w:styleId="TOC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</w:pPr>
    <w:rPr>
      <w:smallCaps/>
      <w:noProof/>
      <w:color w:val="9C5252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character" w:styleId="Hyperlink">
    <w:name w:val="Hyperlink"/>
    <w:basedOn w:val="DefaultParagraphFont"/>
    <w:uiPriority w:val="99"/>
    <w:semiHidden/>
    <w:unhideWhenUsed/>
    <w:rPr>
      <w:color w:val="000000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00000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00000"/>
      <w:spacing w:val="5"/>
      <w:u w:val="single"/>
    </w:rPr>
  </w:style>
  <w:style w:type="character" w:styleId="SubtleEmphasis">
    <w:name w:val="Subtle Emphasis"/>
    <w:basedOn w:val="DefaultParagraphFont"/>
    <w:uiPriority w:val="19"/>
    <w:qFormat/>
    <w:rPr>
      <w:b w:val="0"/>
      <w:i/>
      <w:iCs/>
      <w:color w:val="000000"/>
    </w:rPr>
  </w:style>
  <w:style w:type="character" w:styleId="SubtleReference">
    <w:name w:val="Subtle Reference"/>
    <w:basedOn w:val="DefaultParagraphFont"/>
    <w:uiPriority w:val="31"/>
    <w:qFormat/>
    <w:rPr>
      <w:smallCaps/>
      <w:color w:val="000000"/>
      <w:u w:val="single"/>
    </w:rPr>
  </w:style>
  <w:style w:type="paragraph" w:styleId="Closing">
    <w:name w:val="Closing"/>
    <w:basedOn w:val="Normal"/>
    <w:link w:val="ClosingChar"/>
    <w:uiPriority w:val="5"/>
    <w:unhideWhenUsed/>
    <w:pPr>
      <w:spacing w:before="480" w:after="960"/>
      <w:contextualSpacing/>
    </w:pPr>
    <w:rPr>
      <w:b/>
      <w:color w:val="2F5897" w:themeColor="text2"/>
    </w:rPr>
  </w:style>
  <w:style w:type="character" w:customStyle="1" w:styleId="ClosingChar">
    <w:name w:val="Closing Char"/>
    <w:basedOn w:val="DefaultParagraphFont"/>
    <w:link w:val="Closing"/>
    <w:uiPriority w:val="5"/>
    <w:rPr>
      <w:b/>
      <w:color w:val="000000"/>
      <w:sz w:val="21"/>
    </w:rPr>
  </w:style>
  <w:style w:type="paragraph" w:customStyle="1" w:styleId="RecipientAddress">
    <w:name w:val="Recipient Address"/>
    <w:basedOn w:val="NoSpacing"/>
    <w:uiPriority w:val="3"/>
    <w:qFormat/>
    <w:pPr>
      <w:spacing w:after="360"/>
      <w:contextualSpacing/>
    </w:pPr>
    <w:rPr>
      <w:color w:val="2F5897" w:themeColor="text2"/>
      <w:sz w:val="21"/>
    </w:rPr>
  </w:style>
  <w:style w:type="paragraph" w:styleId="Salutation">
    <w:name w:val="Salutation"/>
    <w:basedOn w:val="NoSpacing"/>
    <w:next w:val="Normal"/>
    <w:link w:val="SalutationChar"/>
    <w:uiPriority w:val="4"/>
    <w:unhideWhenUsed/>
    <w:pPr>
      <w:spacing w:before="480" w:after="320"/>
      <w:contextualSpacing/>
    </w:pPr>
    <w:rPr>
      <w:b/>
      <w:color w:val="2F5897" w:themeColor="text2"/>
      <w:sz w:val="21"/>
    </w:rPr>
  </w:style>
  <w:style w:type="character" w:customStyle="1" w:styleId="SalutationChar">
    <w:name w:val="Salutation Char"/>
    <w:basedOn w:val="DefaultParagraphFont"/>
    <w:link w:val="Salutation"/>
    <w:uiPriority w:val="4"/>
    <w:rPr>
      <w:b/>
      <w:color w:val="000000"/>
      <w:sz w:val="21"/>
    </w:rPr>
  </w:style>
  <w:style w:type="paragraph" w:customStyle="1" w:styleId="SenderAddress">
    <w:name w:val="Sender Address"/>
    <w:basedOn w:val="NoSpacing"/>
    <w:uiPriority w:val="2"/>
    <w:qFormat/>
    <w:pPr>
      <w:spacing w:after="36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iCs/>
      <w:color w:val="2F5897" w:themeColor="text2"/>
      <w:sz w:val="32"/>
      <w:szCs w:val="24"/>
      <w:lang w:bidi="hi-IN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iCs/>
      <w:color w:val="000000"/>
      <w:sz w:val="32"/>
      <w:szCs w:val="24"/>
      <w:lang w:bidi="hi-IN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897" w:themeColor="text2"/>
      <w:kern w:val="28"/>
      <w:sz w:val="80"/>
      <w:szCs w:val="52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0000"/>
      <w:kern w:val="28"/>
      <w:sz w:val="80"/>
      <w:szCs w:val="52"/>
      <w14:ligatures w14:val="standard"/>
      <w14:numForm w14:val="oldStyle"/>
    </w:rPr>
  </w:style>
  <w:style w:type="paragraph" w:styleId="Date">
    <w:name w:val="Date"/>
    <w:basedOn w:val="Normal"/>
    <w:next w:val="Normal"/>
    <w:link w:val="DateChar"/>
    <w:uiPriority w:val="99"/>
    <w:semiHidden/>
    <w:unhideWhenUsed/>
  </w:style>
  <w:style w:type="character" w:customStyle="1" w:styleId="DateChar">
    <w:name w:val="Date Char"/>
    <w:basedOn w:val="DefaultParagraphFont"/>
    <w:link w:val="Date"/>
    <w:uiPriority w:val="99"/>
    <w:semiHidden/>
    <w:rPr>
      <w:rFonts w:cs="Times New Roman"/>
      <w:color w:val="000000"/>
      <w:szCs w:val="20"/>
      <w:lang w:eastAsia="ja-JP" w:bidi="he-IL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styleId="Signature">
    <w:name w:val="Signature"/>
    <w:basedOn w:val="Normal"/>
    <w:link w:val="SignatureChar"/>
    <w:uiPriority w:val="99"/>
    <w:unhideWhenUsed/>
    <w:pPr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Pr>
      <w:rFonts w:cs="Times New Roman"/>
      <w:color w:val="000000"/>
      <w:szCs w:val="20"/>
      <w:lang w:eastAsia="ja-JP" w:bidi="he-IL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Borders>
        <w:top w:val="single" w:sz="4" w:space="0" w:color="6076B4" w:themeColor="accent1"/>
        <w:left w:val="single" w:sz="4" w:space="0" w:color="6076B4" w:themeColor="accent1"/>
        <w:bottom w:val="single" w:sz="4" w:space="0" w:color="6076B4" w:themeColor="accent1"/>
        <w:right w:val="single" w:sz="4" w:space="0" w:color="6076B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3F0" w:themeFill="accent1" w:themeFillTint="33"/>
    </w:tcPr>
    <w:tblStylePr w:type="firstRow">
      <w:rPr>
        <w:b/>
        <w:bCs/>
        <w:color w:val="2F5897" w:themeColor="text2"/>
      </w:rPr>
      <w:tblPr/>
      <w:tcPr>
        <w:shd w:val="clear" w:color="auto" w:fill="EFF1F7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6076B4" w:themeFill="accent1"/>
      </w:tcPr>
    </w:tblStylePr>
    <w:tblStylePr w:type="firstCol">
      <w:rPr>
        <w:b/>
        <w:bCs/>
        <w:color w:val="2F5897" w:themeColor="text2"/>
      </w:rPr>
    </w:tblStylePr>
    <w:tblStylePr w:type="lastCol">
      <w:rPr>
        <w:color w:val="000000" w:themeColor="text1"/>
      </w:rPr>
    </w:tblStylePr>
  </w:style>
  <w:style w:type="paragraph" w:customStyle="1" w:styleId="DateText">
    <w:name w:val="Date Text"/>
    <w:basedOn w:val="Normal"/>
    <w:uiPriority w:val="35"/>
    <w:pPr>
      <w:spacing w:before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2F5897" w:themeColor="text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eastAsiaTheme="minorEastAsia"/>
      <w:b/>
      <w:bCs/>
      <w:i/>
      <w:iCs/>
      <w:color w:val="000000"/>
      <w:sz w:val="21"/>
      <w:shd w:val="clear" w:color="auto" w:fill="6076B4" w:themeFill="accent1"/>
      <w:lang w:bidi="hi-IN"/>
      <w14:ligatures w14:val="standard"/>
      <w14:numForm w14:val="oldSty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480" w:line="264" w:lineRule="auto"/>
      <w:outlineLvl w:val="9"/>
    </w:pPr>
    <w:rPr>
      <w:b/>
      <w:color w:val="000000"/>
      <w:sz w:val="28"/>
      <w14:numForm w14:val="default"/>
    </w:rPr>
  </w:style>
  <w:style w:type="paragraph" w:customStyle="1" w:styleId="PersonalName">
    <w:name w:val="Personal Name"/>
    <w:basedOn w:val="Title"/>
    <w:qFormat/>
    <w:rPr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07/relationships/stylesWithEffects" Target="stylesWithEffect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Documents\Templates\Letter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E645A0F4CEA48F9AAE4DBB2A002D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16047-EEBA-45C3-B9B0-582F0257839C}"/>
      </w:docPartPr>
      <w:docPartBody>
        <w:p w:rsidR="007B2D35" w:rsidRDefault="00EA2AA1">
          <w:pPr>
            <w:pStyle w:val="8E645A0F4CEA48F9AAE4DBB2A002D612"/>
          </w:pPr>
          <w:r>
            <w:t>[Pick the date]</w:t>
          </w:r>
        </w:p>
      </w:docPartBody>
    </w:docPart>
    <w:docPart>
      <w:docPartPr>
        <w:name w:val="55B30D074E944E6FB851AEF08A850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BED7D-017D-4901-8EBC-FCB5FB79A671}"/>
      </w:docPartPr>
      <w:docPartBody>
        <w:p w:rsidR="007B2D35" w:rsidRDefault="00EA2AA1">
          <w:pPr>
            <w:pStyle w:val="55B30D074E944E6FB851AEF08A850325"/>
          </w:pPr>
          <w:r>
            <w:t>[Type the sender name]</w:t>
          </w:r>
        </w:p>
      </w:docPartBody>
    </w:docPart>
    <w:docPart>
      <w:docPartPr>
        <w:name w:val="6CECA769030F4B09938472CD826733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F87A6-62D2-4109-92B4-58F5DFAA20EB}"/>
      </w:docPartPr>
      <w:docPartBody>
        <w:p w:rsidR="007B2D35" w:rsidRDefault="00EA2AA1">
          <w:pPr>
            <w:pStyle w:val="6CECA769030F4B09938472CD82673362"/>
          </w:pPr>
          <w:r>
            <w:rPr>
              <w:color w:val="FFFFFF" w:themeColor="background1"/>
            </w:rPr>
            <w:t>[Type the company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EA2AA1"/>
    <w:rsid w:val="007B2D35"/>
    <w:rsid w:val="008B04BD"/>
    <w:rsid w:val="00EA2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E645A0F4CEA48F9AAE4DBB2A002D612">
    <w:name w:val="8E645A0F4CEA48F9AAE4DBB2A002D612"/>
    <w:rsid w:val="007B2D35"/>
  </w:style>
  <w:style w:type="paragraph" w:customStyle="1" w:styleId="55B30D074E944E6FB851AEF08A850325">
    <w:name w:val="55B30D074E944E6FB851AEF08A850325"/>
    <w:rsid w:val="007B2D35"/>
  </w:style>
  <w:style w:type="paragraph" w:customStyle="1" w:styleId="45BB8BA9A8D14A9296C9EB26EC35085B">
    <w:name w:val="45BB8BA9A8D14A9296C9EB26EC35085B"/>
    <w:rsid w:val="007B2D35"/>
  </w:style>
  <w:style w:type="paragraph" w:customStyle="1" w:styleId="6010249DA3F54C32AD64B8BDC1A79070">
    <w:name w:val="6010249DA3F54C32AD64B8BDC1A79070"/>
    <w:rsid w:val="007B2D35"/>
  </w:style>
  <w:style w:type="paragraph" w:customStyle="1" w:styleId="21AF029D4EBC4010A7DB27B6E66871FA">
    <w:name w:val="21AF029D4EBC4010A7DB27B6E66871FA"/>
    <w:rsid w:val="007B2D35"/>
  </w:style>
  <w:style w:type="paragraph" w:customStyle="1" w:styleId="AA206CABA020450A832D2DF96740F19E">
    <w:name w:val="AA206CABA020450A832D2DF96740F19E"/>
    <w:rsid w:val="007B2D35"/>
  </w:style>
  <w:style w:type="paragraph" w:customStyle="1" w:styleId="DE0525F617644283B34192906D4F32E2">
    <w:name w:val="DE0525F617644283B34192906D4F32E2"/>
    <w:rsid w:val="007B2D35"/>
  </w:style>
  <w:style w:type="paragraph" w:customStyle="1" w:styleId="546D6F695EF04042817E2EBCFD79B1EE">
    <w:name w:val="546D6F695EF04042817E2EBCFD79B1EE"/>
    <w:rsid w:val="007B2D35"/>
  </w:style>
  <w:style w:type="paragraph" w:customStyle="1" w:styleId="198A663CB9A844FC834C06C958966E6E">
    <w:name w:val="198A663CB9A844FC834C06C958966E6E"/>
    <w:rsid w:val="007B2D35"/>
  </w:style>
  <w:style w:type="paragraph" w:customStyle="1" w:styleId="69F5F494872243E991E312BC535F3650">
    <w:name w:val="69F5F494872243E991E312BC535F3650"/>
    <w:rsid w:val="007B2D35"/>
  </w:style>
  <w:style w:type="paragraph" w:customStyle="1" w:styleId="6CECA769030F4B09938472CD82673362">
    <w:name w:val="6CECA769030F4B09938472CD82673362"/>
    <w:rsid w:val="007B2D3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xecutive">
  <a:themeElements>
    <a:clrScheme name="Executive">
      <a:dk1>
        <a:sysClr val="windowText" lastClr="000000"/>
      </a:dk1>
      <a:lt1>
        <a:sysClr val="window" lastClr="FFFFFF"/>
      </a:lt1>
      <a:dk2>
        <a:srgbClr val="2F5897"/>
      </a:dk2>
      <a:lt2>
        <a:srgbClr val="E4E9EF"/>
      </a:lt2>
      <a:accent1>
        <a:srgbClr val="6076B4"/>
      </a:accent1>
      <a:accent2>
        <a:srgbClr val="9C5252"/>
      </a:accent2>
      <a:accent3>
        <a:srgbClr val="E68422"/>
      </a:accent3>
      <a:accent4>
        <a:srgbClr val="846648"/>
      </a:accent4>
      <a:accent5>
        <a:srgbClr val="63891F"/>
      </a:accent5>
      <a:accent6>
        <a:srgbClr val="758085"/>
      </a:accent6>
      <a:hlink>
        <a:srgbClr val="3399FF"/>
      </a:hlink>
      <a:folHlink>
        <a:srgbClr val="B2B2B2"/>
      </a:folHlink>
    </a:clrScheme>
    <a:fontScheme name="Executi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Executiv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50000">
              <a:schemeClr val="phClr">
                <a:tint val="80000"/>
                <a:satMod val="250000"/>
              </a:schemeClr>
            </a:gs>
            <a:gs pos="76000">
              <a:schemeClr val="phClr">
                <a:tint val="90000"/>
                <a:shade val="90000"/>
                <a:satMod val="200000"/>
              </a:schemeClr>
            </a:gs>
            <a:gs pos="92000">
              <a:schemeClr val="phClr">
                <a:tint val="90000"/>
                <a:shade val="70000"/>
                <a:satMod val="250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/>
</outs:outSpaceData>
</file>

<file path=customXml/item2.xml><?xml version="1.0" encoding="utf-8"?>
<b:Sources xmlns:b="http://schemas.microsoft.com/office/word/2004/10/bibliography" xmlns="http://schemas.microsoft.com/office/word/2004/10/bibliography"/>
</file>

<file path=customXml/item3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4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2DDDD-EF00-4AE5-AFBA-4A4AE8527F10}">
  <ds:schemaRefs>
    <ds:schemaRef ds:uri="http://schemas.microsoft.com/office/2009/outspace/metadata"/>
  </ds:schemaRefs>
</ds:datastoreItem>
</file>

<file path=customXml/itemProps2.xml><?xml version="1.0" encoding="utf-8"?>
<ds:datastoreItem xmlns:ds="http://schemas.openxmlformats.org/officeDocument/2006/customXml" ds:itemID="{C2CF5E3A-7B6D-49D9-98D1-497DE9185669}">
  <ds:schemaRefs>
    <ds:schemaRef ds:uri="http://schemas.microsoft.com/office/word/2004/10/bibliography"/>
  </ds:schemaRefs>
</ds:datastoreItem>
</file>

<file path=customXml/itemProps3.xml><?xml version="1.0" encoding="utf-8"?>
<ds:datastoreItem xmlns:ds="http://schemas.openxmlformats.org/officeDocument/2006/customXml" ds:itemID="{8A90BD7C-A107-473D-9CEC-88442B1DCEDA}">
  <ds:schemaRefs>
    <ds:schemaRef ds:uri="http://schemas.microsoft.com/office/2006/coverPageProps"/>
  </ds:schemaRefs>
</ds:datastoreItem>
</file>

<file path=customXml/itemProps4.xml><?xml version="1.0" encoding="utf-8"?>
<ds:datastoreItem xmlns:ds="http://schemas.openxmlformats.org/officeDocument/2006/customXml" ds:itemID="{E852415C-663F-401E-9C65-2B1854050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Template.dotx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Technologies Aerospace Systems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Jimmy Gogins</dc:creator>
  <cp:keywords>Non Technical</cp:keywords>
  <cp:lastModifiedBy>Teleco</cp:lastModifiedBy>
  <cp:revision>2</cp:revision>
  <cp:lastPrinted>2017-08-30T21:35:00Z</cp:lastPrinted>
  <dcterms:created xsi:type="dcterms:W3CDTF">2017-09-28T16:36:00Z</dcterms:created>
  <dcterms:modified xsi:type="dcterms:W3CDTF">2017-09-28T16:36:00Z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7200ff63-9afb-400f-8f07-170f998100b8</vt:lpwstr>
  </property>
  <property fmtid="{D5CDD505-2E9C-101B-9397-08002B2CF9AE}" pid="3" name="UTCTechnicalData">
    <vt:lpwstr>No</vt:lpwstr>
  </property>
  <property fmtid="{D5CDD505-2E9C-101B-9397-08002B2CF9AE}" pid="4" name="UTCTechnicalDataKeyword">
    <vt:lpwstr>Non Technical</vt:lpwstr>
  </property>
</Properties>
</file>